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402-ПП/3811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3811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1192,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1192,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402-ПП/3811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"06" июля 2026 г., время: 15:13:38.326;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"06" июля 2026 15:13:38.326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